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0E4EE" w14:textId="77777777" w:rsidR="00C40B1E" w:rsidRPr="0057474E" w:rsidRDefault="00187902" w:rsidP="00C40B1E">
      <w:pPr>
        <w:pStyle w:val="CompanyName"/>
        <w:rPr>
          <w:b/>
          <w:sz w:val="48"/>
          <w:szCs w:val="48"/>
        </w:rPr>
      </w:pPr>
      <w:r w:rsidRPr="0057474E">
        <w:rPr>
          <w:b/>
          <w:sz w:val="48"/>
          <w:szCs w:val="48"/>
        </w:rPr>
        <w:t xml:space="preserve">VFW Youth Group </w:t>
      </w:r>
    </w:p>
    <w:p w14:paraId="425B51A2" w14:textId="673E183D" w:rsidR="00187902" w:rsidRPr="0057474E" w:rsidRDefault="00187902" w:rsidP="00C40B1E">
      <w:pPr>
        <w:pStyle w:val="CompanyName"/>
        <w:rPr>
          <w:b/>
          <w:sz w:val="48"/>
          <w:szCs w:val="48"/>
        </w:rPr>
      </w:pPr>
      <w:r w:rsidRPr="0057474E">
        <w:rPr>
          <w:b/>
          <w:sz w:val="48"/>
          <w:szCs w:val="48"/>
        </w:rPr>
        <w:t xml:space="preserve"> </w:t>
      </w:r>
      <w:r w:rsidR="0063224E">
        <w:rPr>
          <w:b/>
          <w:sz w:val="48"/>
          <w:szCs w:val="48"/>
        </w:rPr>
        <w:t>HOLIDAY</w:t>
      </w:r>
      <w:r w:rsidRPr="0057474E">
        <w:rPr>
          <w:b/>
          <w:sz w:val="48"/>
          <w:szCs w:val="48"/>
        </w:rPr>
        <w:t xml:space="preserve"> Wreath</w:t>
      </w:r>
      <w:r w:rsidR="0063224E">
        <w:rPr>
          <w:b/>
          <w:sz w:val="48"/>
          <w:szCs w:val="48"/>
        </w:rPr>
        <w:t xml:space="preserve"> ORDER FORM</w:t>
      </w:r>
    </w:p>
    <w:p w14:paraId="44577F28" w14:textId="77777777" w:rsidR="00C40B1E" w:rsidRPr="009F583A" w:rsidRDefault="00C40B1E" w:rsidP="00470EA4"/>
    <w:p w14:paraId="3CE13B0F" w14:textId="00098A22" w:rsidR="00792FC9" w:rsidRDefault="005C025F" w:rsidP="00426DEB">
      <w:pPr>
        <w:pStyle w:val="Heading1"/>
      </w:pPr>
      <w:r w:rsidRPr="005C025F">
        <w:rPr>
          <w:noProof/>
        </w:rPr>
        <w:drawing>
          <wp:inline distT="0" distB="0" distL="0" distR="0" wp14:anchorId="431C383D" wp14:editId="04E5D42E">
            <wp:extent cx="3788278" cy="260027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725" cy="26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380CC" w14:textId="5EA161EB" w:rsidR="00187902" w:rsidRPr="00792FC9" w:rsidRDefault="00187902" w:rsidP="00187902">
      <w:pPr>
        <w:rPr>
          <w:rFonts w:ascii="GothamBook" w:hAnsi="GothamBook" w:cs="GothamBook"/>
          <w:color w:val="auto"/>
          <w:sz w:val="28"/>
          <w:szCs w:val="28"/>
        </w:rPr>
      </w:pPr>
      <w:r w:rsidRPr="00792FC9">
        <w:rPr>
          <w:sz w:val="28"/>
          <w:szCs w:val="28"/>
        </w:rPr>
        <w:t>Mixed Evergreen 22” Wreath</w:t>
      </w:r>
      <w:r w:rsidRPr="00792FC9">
        <w:rPr>
          <w:rFonts w:ascii="GothamBook" w:hAnsi="GothamBook" w:cs="GothamBook"/>
          <w:color w:val="auto"/>
          <w:sz w:val="28"/>
          <w:szCs w:val="28"/>
        </w:rPr>
        <w:t xml:space="preserve"> </w:t>
      </w:r>
      <w:r w:rsidR="00A73488">
        <w:rPr>
          <w:rFonts w:ascii="GothamBook" w:hAnsi="GothamBook" w:cs="GothamBook"/>
          <w:color w:val="auto"/>
          <w:sz w:val="28"/>
          <w:szCs w:val="28"/>
        </w:rPr>
        <w:t xml:space="preserve">- </w:t>
      </w:r>
      <w:r w:rsidR="00A73488" w:rsidRPr="00792FC9">
        <w:rPr>
          <w:sz w:val="28"/>
          <w:szCs w:val="28"/>
        </w:rPr>
        <w:t>A prettied checkered tree bow is included</w:t>
      </w:r>
    </w:p>
    <w:p w14:paraId="4690DD7D" w14:textId="77777777" w:rsidR="00187902" w:rsidRPr="00792FC9" w:rsidRDefault="00187902" w:rsidP="00187902">
      <w:pPr>
        <w:rPr>
          <w:sz w:val="28"/>
          <w:szCs w:val="28"/>
        </w:rPr>
      </w:pPr>
      <w:r w:rsidRPr="00792FC9">
        <w:rPr>
          <w:sz w:val="28"/>
          <w:szCs w:val="28"/>
        </w:rPr>
        <w:t>An aromatic combination of Noble fir, berried juniper</w:t>
      </w:r>
    </w:p>
    <w:p w14:paraId="26EFFB99" w14:textId="77777777" w:rsidR="00426DEB" w:rsidRDefault="00187902" w:rsidP="00426DEB">
      <w:pPr>
        <w:rPr>
          <w:sz w:val="28"/>
          <w:szCs w:val="28"/>
        </w:rPr>
      </w:pPr>
      <w:r w:rsidRPr="00792FC9">
        <w:rPr>
          <w:sz w:val="28"/>
          <w:szCs w:val="28"/>
        </w:rPr>
        <w:t xml:space="preserve">and incense cedar. Touches of color are provided by </w:t>
      </w:r>
      <w:proofErr w:type="spellStart"/>
      <w:r w:rsidRPr="00792FC9">
        <w:rPr>
          <w:sz w:val="28"/>
          <w:szCs w:val="28"/>
        </w:rPr>
        <w:t>redfaux</w:t>
      </w:r>
      <w:proofErr w:type="spellEnd"/>
      <w:r w:rsidRPr="00792FC9">
        <w:rPr>
          <w:sz w:val="28"/>
          <w:szCs w:val="28"/>
        </w:rPr>
        <w:t xml:space="preserve"> holly berries</w:t>
      </w:r>
    </w:p>
    <w:p w14:paraId="505DFAC1" w14:textId="1C62808A" w:rsidR="00A73488" w:rsidRDefault="00A73488" w:rsidP="00426DEB">
      <w:pPr>
        <w:rPr>
          <w:sz w:val="28"/>
          <w:szCs w:val="28"/>
        </w:rPr>
      </w:pPr>
    </w:p>
    <w:p w14:paraId="383120DE" w14:textId="12F19C57" w:rsidR="004A67A3" w:rsidRDefault="00187902" w:rsidP="00426DEB">
      <w:pPr>
        <w:jc w:val="both"/>
      </w:pPr>
      <w:r>
        <w:t>Cost is $35</w:t>
      </w:r>
      <w:r w:rsidR="002D33D8">
        <w:t xml:space="preserve"> per wreath, please make check</w:t>
      </w:r>
      <w:r w:rsidR="0063224E">
        <w:t xml:space="preserve"> pay</w:t>
      </w:r>
      <w:r w:rsidR="002D33D8">
        <w:t>a</w:t>
      </w:r>
      <w:r w:rsidR="0063224E">
        <w:t>ble to VFW Youth Group</w:t>
      </w:r>
      <w:r w:rsidR="002D33D8">
        <w:t xml:space="preserve">. </w:t>
      </w:r>
      <w:r w:rsidR="007445ED">
        <w:t xml:space="preserve"> </w:t>
      </w:r>
      <w:r w:rsidR="004A67A3">
        <w:t>Make checks payable to VFW Youth Group and mail to: Allen Goya 5521 Pineridge Drive, La Palma, CA 90623.</w:t>
      </w:r>
    </w:p>
    <w:p w14:paraId="1BDE6807" w14:textId="0EC860AA" w:rsidR="00187902" w:rsidRPr="00A73488" w:rsidRDefault="002D33D8" w:rsidP="00426DEB">
      <w:pPr>
        <w:jc w:val="both"/>
        <w:rPr>
          <w:sz w:val="28"/>
          <w:szCs w:val="28"/>
        </w:rPr>
      </w:pPr>
      <w:r>
        <w:t>E</w:t>
      </w:r>
      <w:r w:rsidR="00187902">
        <w:t>ach wreath is separately bagged</w:t>
      </w:r>
      <w:r w:rsidR="007445ED">
        <w:t xml:space="preserve"> </w:t>
      </w:r>
      <w:r w:rsidR="00187902">
        <w:t>and will be delivered to the VFW Post</w:t>
      </w:r>
      <w:r>
        <w:t xml:space="preserve"> (12942 Dale Street, Garden Grove 92841) </w:t>
      </w:r>
      <w:r w:rsidR="002B72A1">
        <w:t xml:space="preserve">and </w:t>
      </w:r>
      <w:r w:rsidR="00187902">
        <w:t>can be picked up</w:t>
      </w:r>
      <w:r>
        <w:t xml:space="preserve"> on Saturday, December 5</w:t>
      </w:r>
      <w:r w:rsidRPr="002D33D8">
        <w:rPr>
          <w:vertAlign w:val="superscript"/>
        </w:rPr>
        <w:t>th</w:t>
      </w:r>
      <w:r>
        <w:t xml:space="preserve">, time </w:t>
      </w:r>
      <w:r w:rsidR="007445ED">
        <w:t xml:space="preserve">to be </w:t>
      </w:r>
      <w:r>
        <w:t>determined.</w:t>
      </w:r>
      <w:r w:rsidR="007445ED">
        <w:t xml:space="preserve">  Due to limited parking, it would be appreciated if multiple orders were picked up together.</w:t>
      </w:r>
    </w:p>
    <w:p w14:paraId="3E49A52B" w14:textId="77777777" w:rsidR="00792FC9" w:rsidRDefault="00792FC9" w:rsidP="00C40B1E"/>
    <w:p w14:paraId="2CB5F145" w14:textId="12DD8E37" w:rsidR="00792FC9" w:rsidRDefault="00D07DC9" w:rsidP="00D07DC9">
      <w:pPr>
        <w:jc w:val="both"/>
        <w:rPr>
          <w:color w:val="FF0000"/>
        </w:rPr>
      </w:pPr>
      <w:r>
        <w:rPr>
          <w:color w:val="FF0000"/>
        </w:rPr>
        <w:t xml:space="preserve">                         </w:t>
      </w:r>
      <w:r w:rsidR="002D33D8" w:rsidRPr="00426DEB">
        <w:rPr>
          <w:color w:val="FF0000"/>
        </w:rPr>
        <w:t xml:space="preserve">VFW Team </w:t>
      </w:r>
      <w:r w:rsidR="0063224E" w:rsidRPr="00426DEB">
        <w:rPr>
          <w:color w:val="FF0000"/>
        </w:rPr>
        <w:t xml:space="preserve">Name </w:t>
      </w:r>
      <w:r w:rsidR="002D33D8" w:rsidRPr="00426DEB">
        <w:rPr>
          <w:color w:val="FF0000"/>
        </w:rPr>
        <w:t xml:space="preserve"> </w:t>
      </w:r>
      <w:r w:rsidR="0063224E" w:rsidRPr="00426DEB">
        <w:rPr>
          <w:color w:val="FF0000"/>
        </w:rPr>
        <w:t xml:space="preserve">___________________________ </w:t>
      </w:r>
    </w:p>
    <w:p w14:paraId="475941D3" w14:textId="77777777" w:rsidR="00426DEB" w:rsidRPr="00426DEB" w:rsidRDefault="00426DEB" w:rsidP="002D33D8">
      <w:pPr>
        <w:rPr>
          <w:color w:val="FF0000"/>
        </w:rPr>
      </w:pPr>
    </w:p>
    <w:p w14:paraId="7A5EF5C7" w14:textId="463F1531" w:rsidR="002D33D8" w:rsidRDefault="002D33D8" w:rsidP="002D33D8">
      <w:pPr>
        <w:rPr>
          <w:color w:val="FF0000"/>
        </w:rPr>
      </w:pPr>
      <w:r w:rsidRPr="00426DEB">
        <w:rPr>
          <w:color w:val="FF0000"/>
        </w:rPr>
        <w:t>Your Name</w:t>
      </w:r>
      <w:r w:rsidR="007445ED" w:rsidRPr="00426DEB">
        <w:rPr>
          <w:color w:val="FF0000"/>
        </w:rPr>
        <w:t xml:space="preserve"> _______________________________________</w:t>
      </w:r>
    </w:p>
    <w:p w14:paraId="7D1CD4F6" w14:textId="77777777" w:rsidR="00426DEB" w:rsidRPr="00426DEB" w:rsidRDefault="00426DEB" w:rsidP="002D33D8">
      <w:pPr>
        <w:rPr>
          <w:color w:val="FF0000"/>
        </w:rPr>
      </w:pPr>
    </w:p>
    <w:p w14:paraId="20F3B067" w14:textId="5622CB3D" w:rsidR="002D33D8" w:rsidRDefault="002D33D8" w:rsidP="002D33D8">
      <w:pPr>
        <w:rPr>
          <w:color w:val="FF0000"/>
        </w:rPr>
      </w:pPr>
      <w:r w:rsidRPr="00426DEB">
        <w:rPr>
          <w:color w:val="FF0000"/>
        </w:rPr>
        <w:t xml:space="preserve">E-Mail Address </w:t>
      </w:r>
      <w:r w:rsidR="007445ED" w:rsidRPr="00426DEB">
        <w:rPr>
          <w:color w:val="FF0000"/>
        </w:rPr>
        <w:t>____________________________________</w:t>
      </w:r>
    </w:p>
    <w:p w14:paraId="0FDBD654" w14:textId="77777777" w:rsidR="00426DEB" w:rsidRPr="00426DEB" w:rsidRDefault="00426DEB" w:rsidP="002D33D8">
      <w:pPr>
        <w:rPr>
          <w:color w:val="FF0000"/>
        </w:rPr>
      </w:pPr>
    </w:p>
    <w:p w14:paraId="5AF5AA93" w14:textId="7D5AEC79" w:rsidR="00792FC9" w:rsidRPr="00426DEB" w:rsidRDefault="002D33D8" w:rsidP="00426DEB">
      <w:pPr>
        <w:rPr>
          <w:color w:val="FF0000"/>
        </w:rPr>
      </w:pPr>
      <w:r w:rsidRPr="00426DEB">
        <w:rPr>
          <w:color w:val="FF0000"/>
        </w:rPr>
        <w:t># of Wreath</w:t>
      </w:r>
      <w:r w:rsidR="00A73488" w:rsidRPr="00426DEB">
        <w:rPr>
          <w:color w:val="FF0000"/>
        </w:rPr>
        <w:t xml:space="preserve"> ______ x $35 =</w:t>
      </w:r>
      <w:r w:rsidR="007445ED" w:rsidRPr="00426DEB">
        <w:rPr>
          <w:color w:val="FF0000"/>
        </w:rPr>
        <w:tab/>
      </w:r>
      <w:r w:rsidR="00A73488" w:rsidRPr="00426DEB">
        <w:rPr>
          <w:color w:val="FF0000"/>
        </w:rPr>
        <w:t>$ ___________ Check # ________</w:t>
      </w:r>
    </w:p>
    <w:p w14:paraId="41E91BBA" w14:textId="77777777" w:rsidR="002B72A1" w:rsidRDefault="002B72A1" w:rsidP="00A73488">
      <w:pPr>
        <w:rPr>
          <w:b/>
          <w:sz w:val="28"/>
          <w:szCs w:val="28"/>
        </w:rPr>
      </w:pPr>
    </w:p>
    <w:p w14:paraId="7F3C7961" w14:textId="77777777" w:rsidR="002B72A1" w:rsidRDefault="002B72A1" w:rsidP="00A73488">
      <w:pPr>
        <w:rPr>
          <w:b/>
          <w:sz w:val="28"/>
          <w:szCs w:val="28"/>
        </w:rPr>
      </w:pPr>
    </w:p>
    <w:p w14:paraId="0EFA7156" w14:textId="26D973CE" w:rsidR="00A73488" w:rsidRDefault="00F64E6E" w:rsidP="00A73488">
      <w:pPr>
        <w:rPr>
          <w:b/>
          <w:sz w:val="28"/>
          <w:szCs w:val="28"/>
        </w:rPr>
      </w:pPr>
      <w:r w:rsidRPr="0057474E">
        <w:rPr>
          <w:b/>
          <w:sz w:val="28"/>
          <w:szCs w:val="28"/>
        </w:rPr>
        <w:t>Deadline to order is Friday, 11/6</w:t>
      </w:r>
      <w:r w:rsidR="008A0792">
        <w:rPr>
          <w:b/>
          <w:sz w:val="28"/>
          <w:szCs w:val="28"/>
        </w:rPr>
        <w:t>/2020</w:t>
      </w:r>
    </w:p>
    <w:p w14:paraId="00A2FF6B" w14:textId="0B126BAD" w:rsidR="00A73488" w:rsidRDefault="00A73488" w:rsidP="00C40B1E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-----------------------Receipt of Donation------------------</w:t>
      </w:r>
      <w:r w:rsidR="00426DEB">
        <w:rPr>
          <w:b/>
          <w:sz w:val="28"/>
          <w:szCs w:val="28"/>
        </w:rPr>
        <w:t>----</w:t>
      </w:r>
    </w:p>
    <w:p w14:paraId="5DBED5A1" w14:textId="77904165" w:rsidR="00A73488" w:rsidRDefault="00A73488" w:rsidP="00C40B1E">
      <w:pPr>
        <w:rPr>
          <w:b/>
          <w:sz w:val="28"/>
          <w:szCs w:val="28"/>
        </w:rPr>
      </w:pPr>
      <w:r>
        <w:rPr>
          <w:b/>
          <w:sz w:val="28"/>
          <w:szCs w:val="28"/>
        </w:rPr>
        <w:t>Thank you for your donation to VFW Youth Group of $ ______</w:t>
      </w:r>
    </w:p>
    <w:p w14:paraId="50C614E0" w14:textId="393DCCAF" w:rsidR="00A73488" w:rsidRPr="0057474E" w:rsidRDefault="00426DEB" w:rsidP="00C40B1E">
      <w:pPr>
        <w:rPr>
          <w:b/>
          <w:sz w:val="28"/>
          <w:szCs w:val="28"/>
        </w:rPr>
      </w:pPr>
      <w:r>
        <w:rPr>
          <w:b/>
          <w:sz w:val="28"/>
          <w:szCs w:val="28"/>
        </w:rPr>
        <w:t>Tax ID #27-4590742</w:t>
      </w:r>
    </w:p>
    <w:sectPr w:rsidR="00A73488" w:rsidRPr="0057474E" w:rsidSect="002B72A1">
      <w:headerReference w:type="default" r:id="rId9"/>
      <w:footerReference w:type="default" r:id="rId10"/>
      <w:pgSz w:w="12240" w:h="15840"/>
      <w:pgMar w:top="2880" w:right="1440" w:bottom="432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2ADF41" w14:textId="77777777" w:rsidR="001674FC" w:rsidRDefault="001674FC" w:rsidP="008D11BB">
      <w:r>
        <w:separator/>
      </w:r>
    </w:p>
  </w:endnote>
  <w:endnote w:type="continuationSeparator" w:id="0">
    <w:p w14:paraId="47B59E0E" w14:textId="77777777" w:rsidR="001674FC" w:rsidRDefault="001674FC" w:rsidP="008D1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GothamBook">
    <w:altName w:val="Times New Roman"/>
    <w:panose1 w:val="020B0604020202020204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9E939" w14:textId="03919622" w:rsidR="00792FC9" w:rsidRDefault="00792FC9" w:rsidP="007445ED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4AF88" w14:textId="77777777" w:rsidR="001674FC" w:rsidRDefault="001674FC" w:rsidP="008D11BB">
      <w:r>
        <w:separator/>
      </w:r>
    </w:p>
  </w:footnote>
  <w:footnote w:type="continuationSeparator" w:id="0">
    <w:p w14:paraId="58342A25" w14:textId="77777777" w:rsidR="001674FC" w:rsidRDefault="001674FC" w:rsidP="008D1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80F4C" w14:textId="77777777" w:rsidR="002B72A1" w:rsidRDefault="00B83D5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6B535DB" wp14:editId="70DFCC67">
              <wp:simplePos x="0" y="0"/>
              <wp:positionH relativeFrom="column">
                <wp:posOffset>-307238</wp:posOffset>
              </wp:positionH>
              <wp:positionV relativeFrom="paragraph">
                <wp:posOffset>310896</wp:posOffset>
              </wp:positionV>
              <wp:extent cx="6583680" cy="987552"/>
              <wp:effectExtent l="0" t="0" r="7620" b="3175"/>
              <wp:wrapNone/>
              <wp:docPr id="21" name="Group 21" descr="Red and green ribbons with red and green holiday ball ornament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3680" cy="987552"/>
                        <a:chOff x="0" y="0"/>
                        <a:chExt cx="6583680" cy="1584960"/>
                      </a:xfrm>
                    </wpg:grpSpPr>
                    <pic:pic xmlns:pic="http://schemas.openxmlformats.org/drawingml/2006/picture">
                      <pic:nvPicPr>
                        <pic:cNvPr id="23" name="Picture 3" descr="Red and green ribbon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" y="0"/>
                          <a:ext cx="6263640" cy="1363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0" descr="Red and green holiday ball ornament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6583680" cy="1423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46B82D" id="Group 21" o:spid="_x0000_s1026" alt="Red and green ribbons with red and green holiday ball ornaments" style="position:absolute;margin-left:-24.2pt;margin-top:24.5pt;width:518.4pt;height:77.75pt;z-index:-251656192;mso-height-relative:margin" coordsize="65836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Red and green ribbons" style="position:absolute;left:1333;width:62636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">
                <v:imagedata r:id="rId3" o:title="Red and green ribbons"/>
                <v:path arrowok="t"/>
              </v:shape>
              <v:shape id="Picture 0" o:spid="_x0000_s1028" type="#_x0000_t75" alt="Red and green holiday ball ornaments" style="position:absolute;top:1619;width:65836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">
                <v:imagedata r:id="rId4" o:title="Red and green holiday ball ornaments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DB0D06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4E46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2EFE2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EE19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EEB96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A2D0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E49F0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BE884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38F7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C0A8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902"/>
    <w:rsid w:val="00044BB6"/>
    <w:rsid w:val="00080CE3"/>
    <w:rsid w:val="001674FC"/>
    <w:rsid w:val="00187902"/>
    <w:rsid w:val="001976D5"/>
    <w:rsid w:val="001A3AFB"/>
    <w:rsid w:val="001D013D"/>
    <w:rsid w:val="00235443"/>
    <w:rsid w:val="00290EB4"/>
    <w:rsid w:val="002B72A1"/>
    <w:rsid w:val="002D33D8"/>
    <w:rsid w:val="00351883"/>
    <w:rsid w:val="0041075F"/>
    <w:rsid w:val="00420BDB"/>
    <w:rsid w:val="00426DEB"/>
    <w:rsid w:val="00434A90"/>
    <w:rsid w:val="00470EA4"/>
    <w:rsid w:val="0048628C"/>
    <w:rsid w:val="004A67A3"/>
    <w:rsid w:val="004B49A7"/>
    <w:rsid w:val="004C468A"/>
    <w:rsid w:val="004D6906"/>
    <w:rsid w:val="00554927"/>
    <w:rsid w:val="0057474E"/>
    <w:rsid w:val="0057725B"/>
    <w:rsid w:val="00581368"/>
    <w:rsid w:val="005B306C"/>
    <w:rsid w:val="005C025F"/>
    <w:rsid w:val="005F289C"/>
    <w:rsid w:val="006010BF"/>
    <w:rsid w:val="0063224E"/>
    <w:rsid w:val="00647669"/>
    <w:rsid w:val="00657188"/>
    <w:rsid w:val="00677AD4"/>
    <w:rsid w:val="006D5E14"/>
    <w:rsid w:val="007365C0"/>
    <w:rsid w:val="007445ED"/>
    <w:rsid w:val="00792FC9"/>
    <w:rsid w:val="007A50DA"/>
    <w:rsid w:val="007E4C1D"/>
    <w:rsid w:val="008A0792"/>
    <w:rsid w:val="008A1E34"/>
    <w:rsid w:val="008A5DA4"/>
    <w:rsid w:val="008D11BB"/>
    <w:rsid w:val="008D7C7A"/>
    <w:rsid w:val="008F4F61"/>
    <w:rsid w:val="00972061"/>
    <w:rsid w:val="009B73A6"/>
    <w:rsid w:val="009E126D"/>
    <w:rsid w:val="009F583A"/>
    <w:rsid w:val="00A510C0"/>
    <w:rsid w:val="00A66978"/>
    <w:rsid w:val="00A73488"/>
    <w:rsid w:val="00A7442E"/>
    <w:rsid w:val="00AC4F84"/>
    <w:rsid w:val="00B749BC"/>
    <w:rsid w:val="00B83D51"/>
    <w:rsid w:val="00B85920"/>
    <w:rsid w:val="00BB6BD8"/>
    <w:rsid w:val="00BF58AB"/>
    <w:rsid w:val="00C34AB2"/>
    <w:rsid w:val="00C40B1E"/>
    <w:rsid w:val="00CC752C"/>
    <w:rsid w:val="00D07DC9"/>
    <w:rsid w:val="00D127BF"/>
    <w:rsid w:val="00D454F3"/>
    <w:rsid w:val="00D66CDA"/>
    <w:rsid w:val="00D851A0"/>
    <w:rsid w:val="00DF3A7F"/>
    <w:rsid w:val="00E74552"/>
    <w:rsid w:val="00EF309E"/>
    <w:rsid w:val="00F05A39"/>
    <w:rsid w:val="00F06832"/>
    <w:rsid w:val="00F64E6E"/>
    <w:rsid w:val="00F840AF"/>
    <w:rsid w:val="00F90822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00874E"/>
  <w15:docId w15:val="{DB486C9A-CDB2-48EC-A79D-2A66D6C0C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EA4"/>
    <w:pPr>
      <w:spacing w:before="240" w:after="240" w:line="216" w:lineRule="auto"/>
      <w:outlineLvl w:val="0"/>
    </w:pPr>
    <w:rPr>
      <w:caps/>
      <w:color w:val="C32D2E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883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883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883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883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883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883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883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883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0C0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C0"/>
    <w:rPr>
      <w:rFonts w:ascii="Tahoma" w:hAnsi="Tahoma" w:cs="Tahoma"/>
      <w:color w:val="84AA33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0EA4"/>
    <w:rPr>
      <w:rFonts w:asciiTheme="majorHAnsi" w:hAnsiTheme="majorHAnsi"/>
      <w:caps/>
      <w:color w:val="C32D2E"/>
      <w:sz w:val="96"/>
      <w:szCs w:val="96"/>
    </w:rPr>
  </w:style>
  <w:style w:type="paragraph" w:customStyle="1" w:styleId="CompanyName">
    <w:name w:val="Company Name"/>
    <w:basedOn w:val="Normal"/>
    <w:qFormat/>
    <w:rsid w:val="00B749BC"/>
    <w:rPr>
      <w:caps/>
    </w:rPr>
  </w:style>
  <w:style w:type="paragraph" w:customStyle="1" w:styleId="DateTime">
    <w:name w:val="Date &amp; Time"/>
    <w:basedOn w:val="Normal"/>
    <w:qFormat/>
    <w:rsid w:val="00B749BC"/>
    <w:pPr>
      <w:spacing w:after="240"/>
      <w:contextualSpacing/>
    </w:pPr>
    <w:rPr>
      <w:sz w:val="44"/>
      <w:szCs w:val="44"/>
    </w:rPr>
  </w:style>
  <w:style w:type="paragraph" w:customStyle="1" w:styleId="Italic">
    <w:name w:val="Italic"/>
    <w:basedOn w:val="Normal"/>
    <w:qFormat/>
    <w:rsid w:val="00B749BC"/>
    <w:pPr>
      <w:spacing w:before="240" w:after="240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1BB"/>
    <w:rPr>
      <w:rFonts w:asciiTheme="majorHAnsi" w:hAnsiTheme="majorHAnsi"/>
      <w:color w:val="84AA33"/>
    </w:rPr>
  </w:style>
  <w:style w:type="paragraph" w:styleId="Footer">
    <w:name w:val="footer"/>
    <w:basedOn w:val="Normal"/>
    <w:link w:val="Foot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1BB"/>
    <w:rPr>
      <w:rFonts w:asciiTheme="majorHAnsi" w:hAnsiTheme="majorHAnsi"/>
      <w:color w:val="84AA33"/>
    </w:rPr>
  </w:style>
  <w:style w:type="character" w:styleId="PlaceholderText">
    <w:name w:val="Placeholder Text"/>
    <w:basedOn w:val="DefaultParagraphFont"/>
    <w:uiPriority w:val="99"/>
    <w:semiHidden/>
    <w:rsid w:val="00B749BC"/>
    <w:rPr>
      <w:color w:val="595959" w:themeColor="text1" w:themeTint="A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49BC"/>
    <w:rPr>
      <w:color w:val="595959" w:themeColor="text1" w:themeTint="A6"/>
      <w:shd w:val="clear" w:color="auto" w:fill="E6E6E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51883"/>
  </w:style>
  <w:style w:type="paragraph" w:styleId="BlockText">
    <w:name w:val="Block Text"/>
    <w:basedOn w:val="Normal"/>
    <w:uiPriority w:val="99"/>
    <w:semiHidden/>
    <w:unhideWhenUsed/>
    <w:rsid w:val="00B749BC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518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883"/>
    <w:rPr>
      <w:rFonts w:asciiTheme="majorHAnsi" w:hAnsiTheme="majorHAnsi"/>
      <w:color w:val="84AA33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518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1883"/>
    <w:rPr>
      <w:rFonts w:asciiTheme="majorHAnsi" w:hAnsiTheme="majorHAnsi"/>
      <w:color w:val="84AA33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518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1883"/>
    <w:rPr>
      <w:rFonts w:asciiTheme="majorHAnsi" w:hAnsiTheme="majorHAnsi"/>
      <w:color w:val="84AA33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518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188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5188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5188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51883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51883"/>
    <w:rPr>
      <w:rFonts w:asciiTheme="majorHAnsi" w:hAnsiTheme="majorHAnsi"/>
      <w:color w:val="84AA33"/>
      <w:szCs w:val="16"/>
    </w:rPr>
  </w:style>
  <w:style w:type="character" w:styleId="BookTitle">
    <w:name w:val="Book Title"/>
    <w:basedOn w:val="DefaultParagraphFont"/>
    <w:uiPriority w:val="33"/>
    <w:qFormat/>
    <w:rsid w:val="0035188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1883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5188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51883"/>
    <w:rPr>
      <w:rFonts w:asciiTheme="majorHAnsi" w:hAnsiTheme="majorHAnsi"/>
      <w:color w:val="84AA33"/>
    </w:rPr>
  </w:style>
  <w:style w:type="table" w:styleId="ColorfulGrid">
    <w:name w:val="Colorful Grid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5188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88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8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883"/>
    <w:rPr>
      <w:rFonts w:asciiTheme="majorHAnsi" w:hAnsiTheme="majorHAnsi"/>
      <w:b/>
      <w:bCs/>
      <w:color w:val="84AA33"/>
      <w:szCs w:val="20"/>
    </w:rPr>
  </w:style>
  <w:style w:type="table" w:styleId="DarkList">
    <w:name w:val="Dark List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51883"/>
  </w:style>
  <w:style w:type="character" w:customStyle="1" w:styleId="DateChar">
    <w:name w:val="Date Char"/>
    <w:basedOn w:val="DefaultParagraphFont"/>
    <w:link w:val="Date"/>
    <w:uiPriority w:val="99"/>
    <w:semiHidden/>
    <w:rsid w:val="00351883"/>
    <w:rPr>
      <w:rFonts w:asciiTheme="majorHAnsi" w:hAnsiTheme="majorHAnsi"/>
      <w:color w:val="84AA33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1883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1883"/>
    <w:rPr>
      <w:rFonts w:ascii="Segoe UI" w:hAnsi="Segoe UI" w:cs="Segoe UI"/>
      <w:color w:val="84AA33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5188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51883"/>
    <w:rPr>
      <w:rFonts w:asciiTheme="majorHAnsi" w:hAnsiTheme="majorHAnsi"/>
      <w:color w:val="84AA33"/>
    </w:rPr>
  </w:style>
  <w:style w:type="character" w:styleId="Emphasis">
    <w:name w:val="Emphasis"/>
    <w:basedOn w:val="DefaultParagraphFont"/>
    <w:uiPriority w:val="20"/>
    <w:qFormat/>
    <w:rsid w:val="0035188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1883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5188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51883"/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51883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188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table" w:styleId="GridTable1Light">
    <w:name w:val="Grid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88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8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8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8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51883"/>
  </w:style>
  <w:style w:type="paragraph" w:styleId="HTMLAddress">
    <w:name w:val="HTML Address"/>
    <w:basedOn w:val="Normal"/>
    <w:link w:val="HTMLAddressChar"/>
    <w:uiPriority w:val="99"/>
    <w:semiHidden/>
    <w:unhideWhenUsed/>
    <w:rsid w:val="0035188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51883"/>
    <w:rPr>
      <w:rFonts w:asciiTheme="majorHAnsi" w:hAnsiTheme="majorHAnsi"/>
      <w:i/>
      <w:iCs/>
      <w:color w:val="84AA33"/>
    </w:rPr>
  </w:style>
  <w:style w:type="character" w:styleId="HTMLCite">
    <w:name w:val="HTML Cite"/>
    <w:basedOn w:val="DefaultParagraphFont"/>
    <w:uiPriority w:val="99"/>
    <w:semiHidden/>
    <w:unhideWhenUsed/>
    <w:rsid w:val="003518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518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188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1883"/>
    <w:rPr>
      <w:rFonts w:ascii="Consolas" w:hAnsi="Consolas"/>
      <w:color w:val="84AA33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518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518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5188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5188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5188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5188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5188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5188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5188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5188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5188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51883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B749B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9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9BC"/>
    <w:rPr>
      <w:rFonts w:asciiTheme="majorHAnsi" w:hAnsiTheme="majorHAnsi"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9BC"/>
    <w:rPr>
      <w:b/>
      <w:bCs/>
      <w:caps w:val="0"/>
      <w:smallCaps/>
      <w:color w:val="365F91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518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51883"/>
  </w:style>
  <w:style w:type="paragraph" w:styleId="List">
    <w:name w:val="List"/>
    <w:basedOn w:val="Normal"/>
    <w:uiPriority w:val="99"/>
    <w:semiHidden/>
    <w:unhideWhenUsed/>
    <w:rsid w:val="0035188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5188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5188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5188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5188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5188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5188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5188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5188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5188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5188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5188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5188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5188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5188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5188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5188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5188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5188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5188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5188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749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Consolas" w:hAnsi="Consolas"/>
      <w:color w:val="4F6228" w:themeColor="accent3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749BC"/>
    <w:rPr>
      <w:rFonts w:ascii="Consolas" w:hAnsi="Consolas"/>
      <w:color w:val="4F6228" w:themeColor="accent3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749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5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749BC"/>
    <w:rPr>
      <w:rFonts w:asciiTheme="majorHAnsi" w:eastAsiaTheme="majorEastAsia" w:hAnsiTheme="majorHAnsi" w:cstheme="majorBidi"/>
      <w:color w:val="4F6228" w:themeColor="accent3" w:themeShade="80"/>
      <w:sz w:val="24"/>
      <w:szCs w:val="24"/>
      <w:shd w:val="pct15" w:color="auto" w:fill="auto"/>
    </w:rPr>
  </w:style>
  <w:style w:type="paragraph" w:styleId="NoSpacing">
    <w:name w:val="No Spacing"/>
    <w:uiPriority w:val="1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NormalWeb">
    <w:name w:val="Normal (Web)"/>
    <w:basedOn w:val="Normal"/>
    <w:uiPriority w:val="99"/>
    <w:semiHidden/>
    <w:unhideWhenUsed/>
    <w:rsid w:val="0035188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518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5188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51883"/>
    <w:rPr>
      <w:rFonts w:asciiTheme="majorHAnsi" w:hAnsiTheme="majorHAnsi"/>
      <w:color w:val="84AA33"/>
    </w:rPr>
  </w:style>
  <w:style w:type="character" w:styleId="PageNumber">
    <w:name w:val="page number"/>
    <w:basedOn w:val="DefaultParagraphFont"/>
    <w:uiPriority w:val="99"/>
    <w:semiHidden/>
    <w:unhideWhenUsed/>
    <w:rsid w:val="00351883"/>
  </w:style>
  <w:style w:type="table" w:styleId="PlainTable1">
    <w:name w:val="Plain Table 1"/>
    <w:basedOn w:val="TableNormal"/>
    <w:uiPriority w:val="41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51883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51883"/>
    <w:rPr>
      <w:rFonts w:ascii="Consolas" w:hAnsi="Consolas"/>
      <w:color w:val="84AA33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5188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1883"/>
    <w:rPr>
      <w:rFonts w:asciiTheme="majorHAnsi" w:hAnsiTheme="majorHAns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518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51883"/>
    <w:rPr>
      <w:rFonts w:asciiTheme="majorHAnsi" w:hAnsiTheme="majorHAnsi"/>
      <w:color w:val="84AA33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5188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51883"/>
    <w:rPr>
      <w:rFonts w:asciiTheme="majorHAnsi" w:hAnsiTheme="majorHAnsi"/>
      <w:color w:val="84AA33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351883"/>
    <w:rPr>
      <w:u w:val="dotted"/>
    </w:rPr>
  </w:style>
  <w:style w:type="character" w:styleId="Strong">
    <w:name w:val="Strong"/>
    <w:basedOn w:val="DefaultParagraphFont"/>
    <w:uiPriority w:val="22"/>
    <w:qFormat/>
    <w:rsid w:val="0035188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88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5188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3518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3518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semiHidden/>
    <w:unhideWhenUsed/>
    <w:rsid w:val="00351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518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518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51883"/>
  </w:style>
  <w:style w:type="table" w:styleId="TableProfessional">
    <w:name w:val="Table Professional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351883"/>
    <w:pPr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5188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518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518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518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518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518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518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518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518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5188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883"/>
    <w:pPr>
      <w:keepNext/>
      <w:keepLines/>
      <w:spacing w:after="0" w:line="240" w:lineRule="auto"/>
      <w:outlineLvl w:val="9"/>
    </w:pPr>
    <w:rPr>
      <w:rFonts w:eastAsiaTheme="majorEastAsia" w:cstheme="majorBidi"/>
      <w:cap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1824\AppData\Roaming\Microsoft\Templates\Holiday%20party%20invitation%20with%20ornaments%20and%20red%20ribbon%20(Formal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72534-93DE-40DC-AE85-8B8146732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C:\Users\ds1824\AppData\Roaming\Microsoft\Templates\Holiday party invitation with ornaments and red ribbon (Formal design).dotx</Template>
  <TotalTime>3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Dave Sakamoto</dc:creator>
  <cp:lastModifiedBy>Microsoft Office User</cp:lastModifiedBy>
  <cp:revision>3</cp:revision>
  <cp:lastPrinted>2020-10-22T18:22:00Z</cp:lastPrinted>
  <dcterms:created xsi:type="dcterms:W3CDTF">2020-10-27T18:30:00Z</dcterms:created>
  <dcterms:modified xsi:type="dcterms:W3CDTF">2020-10-28T05:45:00Z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